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4FB" w:rsidRDefault="00DB24FB" w:rsidP="00DB24FB">
      <w:pPr>
        <w:rPr>
          <w:sz w:val="24"/>
          <w:szCs w:val="24"/>
          <w:lang w:val="en-US"/>
        </w:rPr>
      </w:pPr>
      <w:r>
        <w:rPr>
          <w:noProof/>
          <w:szCs w:val="24"/>
          <w:lang w:bidi="ar-SA"/>
        </w:rPr>
        <w:drawing>
          <wp:inline distT="0" distB="0" distL="0" distR="0">
            <wp:extent cx="6758609" cy="92968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886" cy="92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4FB" w:rsidRDefault="00DB24FB" w:rsidP="00DB24FB">
      <w:pPr>
        <w:rPr>
          <w:sz w:val="24"/>
          <w:szCs w:val="24"/>
          <w:lang w:val="en-US"/>
        </w:rPr>
      </w:pPr>
    </w:p>
    <w:p w:rsidR="00DB24FB" w:rsidRDefault="00DB24FB" w:rsidP="00DB24FB">
      <w:pPr>
        <w:rPr>
          <w:sz w:val="24"/>
          <w:szCs w:val="24"/>
          <w:lang w:val="en-US"/>
        </w:rPr>
      </w:pPr>
    </w:p>
    <w:p w:rsidR="00DB24FB" w:rsidRDefault="00DB24FB" w:rsidP="00DB24FB">
      <w:pPr>
        <w:rPr>
          <w:sz w:val="24"/>
          <w:szCs w:val="24"/>
          <w:lang w:val="en-US"/>
        </w:rPr>
      </w:pPr>
    </w:p>
    <w:p w:rsidR="001C1325" w:rsidRDefault="00DB24FB" w:rsidP="00DB24FB">
      <w:pPr>
        <w:rPr>
          <w:sz w:val="24"/>
          <w:szCs w:val="24"/>
        </w:rPr>
      </w:pPr>
      <w:r>
        <w:rPr>
          <w:sz w:val="24"/>
          <w:szCs w:val="24"/>
        </w:rPr>
        <w:lastRenderedPageBreak/>
        <w:t>требования Роспотребнадзора</w:t>
      </w:r>
      <w:bookmarkStart w:id="0" w:name="_GoBack"/>
      <w:bookmarkEnd w:id="0"/>
      <w:r>
        <w:rPr>
          <w:sz w:val="24"/>
          <w:szCs w:val="24"/>
        </w:rPr>
        <w:t xml:space="preserve"> в отношении запрещенных продуктов и блюд, </w:t>
      </w:r>
      <w:r>
        <w:rPr>
          <w:sz w:val="24"/>
          <w:szCs w:val="24"/>
        </w:rPr>
        <w:t>использование которых может стать причиной возникновения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желудочно-кишечного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заболевания, отравления.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4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сведениями о стоимости и наличии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продуктов.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Меню-требование является основным документом для приготовления пищи на пищеблоке.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Вносить изменения в утвержде</w:t>
      </w:r>
      <w:r>
        <w:rPr>
          <w:sz w:val="24"/>
          <w:szCs w:val="24"/>
        </w:rPr>
        <w:t>нное меню-раскладку, без согласования с руководителем МБОУ,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запрещается.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Для обеспечения преемственности питания родителей информируют об</w:t>
      </w:r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>ассортименте питания ребенка, вывешивая меню на раздаче, в приемных групп, с указанием полного наименования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блюд.</w:t>
      </w:r>
    </w:p>
    <w:p w:rsidR="001C1325" w:rsidRDefault="00DB24FB">
      <w:pPr>
        <w:pStyle w:val="a4"/>
        <w:numPr>
          <w:ilvl w:val="1"/>
          <w:numId w:val="3"/>
        </w:numPr>
        <w:tabs>
          <w:tab w:val="left" w:pos="643"/>
        </w:tabs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Объем приготовленной пищи должен соответствовать количеству детей и объему разовых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порций.</w:t>
      </w:r>
    </w:p>
    <w:p w:rsidR="001C1325" w:rsidRDefault="00DB24FB">
      <w:pPr>
        <w:pStyle w:val="a4"/>
        <w:numPr>
          <w:ilvl w:val="1"/>
          <w:numId w:val="3"/>
        </w:numPr>
        <w:tabs>
          <w:tab w:val="left" w:pos="643"/>
        </w:tabs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Выдавать готовую пищу детям следует только с разрешения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z w:val="24"/>
          <w:szCs w:val="24"/>
        </w:rPr>
        <w:t xml:space="preserve"> комиссии в составе повара, воспитателя, представителя администрации, после снятия ими пробы и зап</w:t>
      </w:r>
      <w:r>
        <w:rPr>
          <w:sz w:val="24"/>
          <w:szCs w:val="24"/>
        </w:rPr>
        <w:t xml:space="preserve">иси в </w:t>
      </w:r>
      <w:proofErr w:type="spellStart"/>
      <w:r>
        <w:rPr>
          <w:sz w:val="24"/>
          <w:szCs w:val="24"/>
        </w:rPr>
        <w:t>бракеражном</w:t>
      </w:r>
      <w:proofErr w:type="spellEnd"/>
      <w:r>
        <w:rPr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каждого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блюда.</w:t>
      </w:r>
    </w:p>
    <w:p w:rsidR="001C1325" w:rsidRDefault="00DB24FB">
      <w:pPr>
        <w:pStyle w:val="a4"/>
        <w:numPr>
          <w:ilvl w:val="1"/>
          <w:numId w:val="3"/>
        </w:numPr>
        <w:tabs>
          <w:tab w:val="left" w:pos="643"/>
        </w:tabs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В целях профилактики гиповитаминозов, непосредственно перед</w:t>
      </w:r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раздачей, медицинским работником осуществляется </w:t>
      </w:r>
      <w:proofErr w:type="gramStart"/>
      <w:r>
        <w:rPr>
          <w:sz w:val="24"/>
          <w:szCs w:val="24"/>
        </w:rPr>
        <w:t>С-</w:t>
      </w:r>
      <w:proofErr w:type="gramEnd"/>
      <w:r>
        <w:rPr>
          <w:sz w:val="24"/>
          <w:szCs w:val="24"/>
        </w:rPr>
        <w:t xml:space="preserve"> витаминизация III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блюда.</w:t>
      </w:r>
    </w:p>
    <w:p w:rsidR="001C1325" w:rsidRDefault="00DB24FB" w:rsidP="00DB24FB">
      <w:pPr>
        <w:pStyle w:val="1"/>
        <w:numPr>
          <w:ilvl w:val="0"/>
          <w:numId w:val="1"/>
        </w:numPr>
        <w:tabs>
          <w:tab w:val="left" w:pos="343"/>
        </w:tabs>
        <w:spacing w:before="1"/>
        <w:ind w:leftChars="-99" w:left="-218" w:rightChars="50" w:right="110" w:firstLineChars="133" w:firstLine="320"/>
        <w:jc w:val="both"/>
      </w:pPr>
      <w:r>
        <w:t>Организация питания детей в</w:t>
      </w:r>
      <w:r>
        <w:rPr>
          <w:spacing w:val="-2"/>
        </w:rPr>
        <w:t xml:space="preserve"> </w:t>
      </w:r>
      <w:r>
        <w:t>группе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464"/>
        </w:tabs>
        <w:spacing w:before="36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Работа по организации питания детей в группе осуществляется под</w:t>
      </w:r>
      <w:r>
        <w:rPr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руководством воспитателя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заключается: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в создании безопасных условий при подготовке и во время приема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пищи;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3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формировании культурно-гигиенических навыков </w:t>
      </w:r>
      <w:r>
        <w:rPr>
          <w:sz w:val="24"/>
          <w:szCs w:val="24"/>
        </w:rPr>
        <w:t>во время приема пищи детьми. 4.2.Получение пищи на группу осуществляется строго по графику, утвержденному руководителем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МБОУ.</w:t>
      </w:r>
    </w:p>
    <w:p w:rsidR="001C1325" w:rsidRDefault="00DB24FB">
      <w:pPr>
        <w:pStyle w:val="a4"/>
        <w:numPr>
          <w:ilvl w:val="1"/>
          <w:numId w:val="4"/>
        </w:numPr>
        <w:tabs>
          <w:tab w:val="left" w:pos="523"/>
        </w:tabs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Привлекать детей к получению пищи с пищеблока категорически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запрещается.</w:t>
      </w:r>
    </w:p>
    <w:p w:rsidR="001C1325" w:rsidRDefault="00DB24FB">
      <w:pPr>
        <w:pStyle w:val="a4"/>
        <w:numPr>
          <w:ilvl w:val="1"/>
          <w:numId w:val="4"/>
        </w:numPr>
        <w:tabs>
          <w:tab w:val="left" w:pos="523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Перед раздачей пищи детям младший воспитатель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обязан: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3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промыть столы горячей водой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мылом;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тщательно вымыть руки;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надеть специальную одежду для получения и раздачи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пищи;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проветрить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помещение;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3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сервировать столы в соответствии с приемом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пищи.</w:t>
      </w:r>
    </w:p>
    <w:p w:rsidR="001C1325" w:rsidRDefault="00DB24FB">
      <w:pPr>
        <w:pStyle w:val="a4"/>
        <w:numPr>
          <w:ilvl w:val="1"/>
          <w:numId w:val="4"/>
        </w:numPr>
        <w:tabs>
          <w:tab w:val="left" w:pos="523"/>
        </w:tabs>
        <w:spacing w:before="42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формирования трудовых навыков и воспитания самостоятельности </w:t>
      </w:r>
      <w:r>
        <w:rPr>
          <w:sz w:val="24"/>
          <w:szCs w:val="24"/>
        </w:rPr>
        <w:t xml:space="preserve">во время дежурства по столовой воспитателю необходимо сочетать работу дежурных и каждого ребенка (например: </w:t>
      </w:r>
      <w:proofErr w:type="spellStart"/>
      <w:r>
        <w:rPr>
          <w:sz w:val="24"/>
          <w:szCs w:val="24"/>
        </w:rPr>
        <w:t>салфетницы</w:t>
      </w:r>
      <w:proofErr w:type="spellEnd"/>
      <w:r>
        <w:rPr>
          <w:sz w:val="24"/>
          <w:szCs w:val="24"/>
        </w:rPr>
        <w:t xml:space="preserve"> собирают дежурные, а тарелки за собой убирают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дети).</w:t>
      </w:r>
    </w:p>
    <w:p w:rsidR="001C1325" w:rsidRDefault="00DB24FB">
      <w:pPr>
        <w:pStyle w:val="a4"/>
        <w:numPr>
          <w:ilvl w:val="1"/>
          <w:numId w:val="4"/>
        </w:numPr>
        <w:tabs>
          <w:tab w:val="left" w:pos="523"/>
        </w:tabs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Подача блюд и прием пищи в обед осуществляется в следующем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порядке: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время </w:t>
      </w:r>
      <w:r>
        <w:rPr>
          <w:sz w:val="24"/>
          <w:szCs w:val="24"/>
        </w:rPr>
        <w:t>сервировки столов на столы ставятся хлебные тарелки 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хлебом;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разливают III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блюдо;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в салатницы, согласно меню, раскладывают салат (порционные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овощи);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3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подается первое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блюдо;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дети рассаживаются за столы и начинают прием пищи с салата (порционных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овощей);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>мере употребления детьми блюда, младший воспитатель убирает со столов салатники;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дети приступают к приему первого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блюда;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по окончании, младший воспитатель убирает со столов тарелки из-под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первого;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подается второе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блюдо;</w:t>
      </w:r>
    </w:p>
    <w:p w:rsidR="001C1325" w:rsidRDefault="00DB24FB">
      <w:pPr>
        <w:pStyle w:val="a4"/>
        <w:numPr>
          <w:ilvl w:val="0"/>
          <w:numId w:val="2"/>
        </w:numPr>
        <w:tabs>
          <w:tab w:val="left" w:pos="242"/>
        </w:tabs>
        <w:spacing w:before="41"/>
        <w:ind w:leftChars="-99" w:left="-218" w:rightChars="50" w:right="110" w:firstLineChars="133" w:firstLine="319"/>
        <w:jc w:val="both"/>
        <w:rPr>
          <w:sz w:val="24"/>
          <w:szCs w:val="24"/>
        </w:rPr>
      </w:pPr>
      <w:r>
        <w:rPr>
          <w:sz w:val="24"/>
          <w:szCs w:val="24"/>
        </w:rPr>
        <w:t>прием пищи заканчивается приемом тре</w:t>
      </w:r>
      <w:r>
        <w:rPr>
          <w:sz w:val="24"/>
          <w:szCs w:val="24"/>
        </w:rPr>
        <w:t>тьего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блюда</w:t>
      </w:r>
      <w:proofErr w:type="gramStart"/>
      <w:r>
        <w:rPr>
          <w:sz w:val="24"/>
          <w:szCs w:val="24"/>
        </w:rPr>
        <w:t>..</w:t>
      </w:r>
      <w:proofErr w:type="gramEnd"/>
    </w:p>
    <w:p w:rsidR="001C1325" w:rsidRDefault="001C1325">
      <w:pPr>
        <w:ind w:leftChars="-99" w:left="-218" w:rightChars="50" w:right="110" w:firstLineChars="133" w:firstLine="319"/>
        <w:jc w:val="both"/>
        <w:rPr>
          <w:sz w:val="24"/>
          <w:szCs w:val="24"/>
        </w:rPr>
        <w:sectPr w:rsidR="001C1325">
          <w:pgSz w:w="11910" w:h="16840"/>
          <w:pgMar w:top="1040" w:right="740" w:bottom="280" w:left="1600" w:header="720" w:footer="720" w:gutter="0"/>
          <w:cols w:space="720"/>
        </w:sectPr>
      </w:pPr>
    </w:p>
    <w:p w:rsidR="001C1325" w:rsidRDefault="00DB24FB">
      <w:pPr>
        <w:pStyle w:val="1"/>
        <w:numPr>
          <w:ilvl w:val="0"/>
          <w:numId w:val="1"/>
        </w:numPr>
        <w:tabs>
          <w:tab w:val="left" w:pos="343"/>
        </w:tabs>
        <w:ind w:hanging="241"/>
      </w:pPr>
      <w:r>
        <w:lastRenderedPageBreak/>
        <w:t>Порядок учета</w:t>
      </w:r>
      <w:r>
        <w:rPr>
          <w:spacing w:val="-4"/>
        </w:rPr>
        <w:t xml:space="preserve"> </w:t>
      </w:r>
      <w:r>
        <w:t>питания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39"/>
        <w:ind w:right="1512" w:firstLine="0"/>
        <w:rPr>
          <w:sz w:val="24"/>
          <w:szCs w:val="24"/>
        </w:rPr>
      </w:pPr>
      <w:r>
        <w:rPr>
          <w:sz w:val="24"/>
          <w:szCs w:val="24"/>
        </w:rPr>
        <w:t>К началу учебного года руководитель МБОУ издает приказ о</w:t>
      </w:r>
      <w:r>
        <w:rPr>
          <w:spacing w:val="-32"/>
          <w:sz w:val="24"/>
          <w:szCs w:val="24"/>
        </w:rPr>
        <w:t xml:space="preserve"> </w:t>
      </w:r>
      <w:r>
        <w:rPr>
          <w:sz w:val="24"/>
          <w:szCs w:val="24"/>
        </w:rPr>
        <w:t>назначении ответственного за питание, определяются его функциональные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обязанности.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right="831" w:firstLine="0"/>
        <w:rPr>
          <w:sz w:val="24"/>
          <w:szCs w:val="24"/>
        </w:rPr>
      </w:pPr>
      <w:r>
        <w:rPr>
          <w:sz w:val="24"/>
          <w:szCs w:val="24"/>
        </w:rPr>
        <w:t xml:space="preserve">Ежедневно заведующий составляет меню-раскладку на следующий день. </w:t>
      </w:r>
      <w:r>
        <w:rPr>
          <w:sz w:val="24"/>
          <w:szCs w:val="24"/>
        </w:rPr>
        <w:t>Меню составляется на основании списков присутствующих детей, с 8.00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</w:t>
      </w:r>
      <w:proofErr w:type="gramEnd"/>
    </w:p>
    <w:p w:rsidR="001C1325" w:rsidRDefault="00DB24FB">
      <w:pPr>
        <w:pStyle w:val="a3"/>
      </w:pPr>
      <w:r>
        <w:t>9.00 утра.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41"/>
        <w:ind w:right="518" w:firstLine="0"/>
        <w:rPr>
          <w:sz w:val="24"/>
          <w:szCs w:val="24"/>
        </w:rPr>
      </w:pPr>
      <w:r>
        <w:rPr>
          <w:sz w:val="24"/>
          <w:szCs w:val="24"/>
        </w:rPr>
        <w:t xml:space="preserve">На следующий день, до 8.30 воспитатель подают сведения о фактическом присутствии воспитанников в группах </w:t>
      </w:r>
      <w:proofErr w:type="gramStart"/>
      <w:r>
        <w:rPr>
          <w:sz w:val="24"/>
          <w:szCs w:val="24"/>
        </w:rPr>
        <w:t>ответственному</w:t>
      </w:r>
      <w:proofErr w:type="gramEnd"/>
      <w:r>
        <w:rPr>
          <w:sz w:val="24"/>
          <w:szCs w:val="24"/>
        </w:rPr>
        <w:t xml:space="preserve"> за питание, который</w:t>
      </w:r>
      <w:r>
        <w:rPr>
          <w:spacing w:val="-39"/>
          <w:sz w:val="24"/>
          <w:szCs w:val="24"/>
        </w:rPr>
        <w:t xml:space="preserve"> </w:t>
      </w:r>
      <w:r>
        <w:rPr>
          <w:sz w:val="24"/>
          <w:szCs w:val="24"/>
        </w:rPr>
        <w:t>оформляет заявку и передает ее 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пищеблок.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1"/>
        <w:ind w:right="291" w:firstLine="0"/>
        <w:rPr>
          <w:sz w:val="24"/>
          <w:szCs w:val="24"/>
        </w:rPr>
      </w:pPr>
      <w:r>
        <w:rPr>
          <w:sz w:val="24"/>
          <w:szCs w:val="24"/>
        </w:rPr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</w:t>
      </w:r>
      <w:r>
        <w:rPr>
          <w:sz w:val="24"/>
          <w:szCs w:val="24"/>
        </w:rPr>
        <w:t>ичения нормы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блюда.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464"/>
        </w:tabs>
        <w:ind w:right="123" w:firstLine="0"/>
        <w:rPr>
          <w:sz w:val="24"/>
          <w:szCs w:val="24"/>
        </w:rPr>
      </w:pPr>
      <w:r>
        <w:rPr>
          <w:sz w:val="24"/>
          <w:szCs w:val="24"/>
        </w:rPr>
        <w:t xml:space="preserve">С последующим приемом пищи /обед, полдник/ дети, отсутствующие в МБОУ, снимаются с питания, а </w:t>
      </w:r>
      <w:proofErr w:type="gramStart"/>
      <w:r>
        <w:rPr>
          <w:sz w:val="24"/>
          <w:szCs w:val="24"/>
        </w:rPr>
        <w:t>продукты, оставшиеся невостребованными возвращаются</w:t>
      </w:r>
      <w:proofErr w:type="gramEnd"/>
      <w:r>
        <w:rPr>
          <w:sz w:val="24"/>
          <w:szCs w:val="24"/>
        </w:rPr>
        <w:t xml:space="preserve"> на</w:t>
      </w:r>
      <w:r>
        <w:rPr>
          <w:spacing w:val="-37"/>
          <w:sz w:val="24"/>
          <w:szCs w:val="24"/>
        </w:rPr>
        <w:t xml:space="preserve"> </w:t>
      </w:r>
      <w:r>
        <w:rPr>
          <w:sz w:val="24"/>
          <w:szCs w:val="24"/>
        </w:rPr>
        <w:t>склад с оформлением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накладных.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right="148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Возврату подлежат продукты: яйцо, мясо, овощная, фруктов</w:t>
      </w:r>
      <w:r>
        <w:rPr>
          <w:sz w:val="24"/>
          <w:szCs w:val="24"/>
        </w:rPr>
        <w:t>ая, кондитерские изделия, масло сливочное, молоко, масло растительное, сахар, крупы, макароны, фрукты,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овощи.</w:t>
      </w:r>
      <w:proofErr w:type="gramEnd"/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right="202" w:firstLine="0"/>
        <w:rPr>
          <w:sz w:val="24"/>
          <w:szCs w:val="24"/>
        </w:rPr>
      </w:pPr>
      <w:r>
        <w:rPr>
          <w:sz w:val="24"/>
          <w:szCs w:val="24"/>
        </w:rPr>
        <w:t>Если на завтрак пришло больше детей, чем было заявлено, то для всех детей уменьшают выход блюд, в соответствии с количеством прибывших детей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еоб</w:t>
      </w:r>
      <w:r>
        <w:rPr>
          <w:sz w:val="24"/>
          <w:szCs w:val="24"/>
        </w:rPr>
        <w:t>ходимо предусматривать необходимость дополнения продуктов мясо, овощи, фрукты, яйцо и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т.д., на обед, полдник с оформлением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накладных.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right="1531" w:firstLine="0"/>
        <w:rPr>
          <w:sz w:val="24"/>
          <w:szCs w:val="24"/>
        </w:rPr>
      </w:pPr>
      <w:r>
        <w:rPr>
          <w:sz w:val="24"/>
          <w:szCs w:val="24"/>
        </w:rPr>
        <w:t>Учет продуктов ведется в накопительной ведомости. Записи в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 xml:space="preserve">ведомости производятся на основании первичных документов </w:t>
      </w:r>
      <w:proofErr w:type="gramStart"/>
      <w:r>
        <w:rPr>
          <w:sz w:val="24"/>
          <w:szCs w:val="24"/>
        </w:rPr>
        <w:t>в</w:t>
      </w:r>
      <w:proofErr w:type="gram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количественном</w:t>
      </w:r>
    </w:p>
    <w:p w:rsidR="001C1325" w:rsidRDefault="00DB24FB">
      <w:pPr>
        <w:pStyle w:val="a3"/>
      </w:pPr>
      <w:proofErr w:type="gramStart"/>
      <w:r>
        <w:t>выражении</w:t>
      </w:r>
      <w:proofErr w:type="gramEnd"/>
      <w:r>
        <w:t>. В конце месяца в ведомости подсчитываются итоги.</w:t>
      </w:r>
    </w:p>
    <w:p w:rsidR="001C1325" w:rsidRDefault="00DB24FB">
      <w:pPr>
        <w:pStyle w:val="1"/>
        <w:numPr>
          <w:ilvl w:val="0"/>
          <w:numId w:val="1"/>
        </w:numPr>
        <w:tabs>
          <w:tab w:val="left" w:pos="343"/>
        </w:tabs>
        <w:spacing w:before="41"/>
        <w:ind w:hanging="241"/>
      </w:pPr>
      <w:r>
        <w:t>Контроль организации</w:t>
      </w:r>
      <w:r>
        <w:rPr>
          <w:spacing w:val="-3"/>
        </w:rPr>
        <w:t xml:space="preserve"> </w:t>
      </w:r>
      <w:r>
        <w:t>питания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38"/>
        <w:ind w:right="638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правильной организацией питания детей осуществляет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руководитель МБОУ.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right="502" w:firstLine="0"/>
        <w:rPr>
          <w:sz w:val="24"/>
          <w:szCs w:val="24"/>
        </w:rPr>
      </w:pPr>
      <w:r>
        <w:rPr>
          <w:sz w:val="24"/>
          <w:szCs w:val="24"/>
        </w:rPr>
        <w:t xml:space="preserve">Основываясь на принципах единоначалия и коллегиальности управления </w:t>
      </w:r>
      <w:r>
        <w:rPr>
          <w:sz w:val="24"/>
          <w:szCs w:val="24"/>
        </w:rPr>
        <w:t>образовательным учреждением, в целях осуществления контроля организации питания детей, качества доставляемых продуктов и соблюдения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санитарно-гигиенических</w:t>
      </w:r>
    </w:p>
    <w:p w:rsidR="001C1325" w:rsidRDefault="00DB24FB">
      <w:pPr>
        <w:pStyle w:val="a3"/>
      </w:pPr>
      <w:r>
        <w:t>требований при приготовлении и раздаче пищи в МБОУ создается и действует</w:t>
      </w:r>
    </w:p>
    <w:p w:rsidR="001C1325" w:rsidRDefault="00DB24FB">
      <w:pPr>
        <w:pStyle w:val="a3"/>
        <w:spacing w:before="41"/>
        <w:ind w:right="335"/>
      </w:pPr>
      <w:proofErr w:type="spellStart"/>
      <w:proofErr w:type="gramStart"/>
      <w:r>
        <w:t>бракеражная</w:t>
      </w:r>
      <w:proofErr w:type="spellEnd"/>
      <w:r>
        <w:t xml:space="preserve"> комиссия, котор</w:t>
      </w:r>
      <w:r>
        <w:t>ая 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продукции».</w:t>
      </w:r>
      <w:proofErr w:type="gramEnd"/>
      <w:r>
        <w:t xml:space="preserve"> Комиссия имеет право приостановить выдачу готовой пищи на группы, в случае </w:t>
      </w:r>
      <w:r>
        <w:t>выявления каких-либо нарушений, до принятия необходимых мер по устранению замечаний.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464"/>
        </w:tabs>
        <w:ind w:right="1110" w:firstLine="0"/>
        <w:rPr>
          <w:sz w:val="24"/>
          <w:szCs w:val="24"/>
        </w:rPr>
      </w:pPr>
      <w:r>
        <w:rPr>
          <w:sz w:val="24"/>
          <w:szCs w:val="24"/>
        </w:rPr>
        <w:t>Ответственность за организацию питания возлагается на работников МБОУ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функциональными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обязанностями: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ind w:left="294" w:hanging="193"/>
        <w:rPr>
          <w:sz w:val="24"/>
          <w:szCs w:val="24"/>
        </w:rPr>
      </w:pPr>
      <w:r>
        <w:rPr>
          <w:sz w:val="24"/>
          <w:szCs w:val="24"/>
        </w:rPr>
        <w:t>составление ежедневного меню на основе 10-ти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дневного</w:t>
      </w:r>
      <w:r>
        <w:rPr>
          <w:sz w:val="24"/>
          <w:szCs w:val="24"/>
        </w:rPr>
        <w:t>;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4"/>
        <w:ind w:right="1062" w:firstLine="0"/>
        <w:rPr>
          <w:sz w:val="24"/>
          <w:szCs w:val="24"/>
        </w:rPr>
      </w:pPr>
      <w:r>
        <w:rPr>
          <w:sz w:val="24"/>
          <w:szCs w:val="24"/>
        </w:rPr>
        <w:t>качество приготовления пищи, соответствие ее физиологическим потребностям детей в основных пищевых качествах согласно 10-ти дневного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меню;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ind w:left="294" w:hanging="193"/>
        <w:rPr>
          <w:sz w:val="24"/>
          <w:szCs w:val="24"/>
        </w:rPr>
      </w:pPr>
      <w:r>
        <w:rPr>
          <w:sz w:val="24"/>
          <w:szCs w:val="24"/>
        </w:rPr>
        <w:t>ведение Журнала бракеража готовой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продукции;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4"/>
        <w:ind w:left="294" w:hanging="193"/>
        <w:rPr>
          <w:sz w:val="24"/>
          <w:szCs w:val="24"/>
        </w:rPr>
      </w:pPr>
      <w:r>
        <w:rPr>
          <w:sz w:val="24"/>
          <w:szCs w:val="24"/>
        </w:rPr>
        <w:t>санитарное состояние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пищеблока;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5"/>
        <w:ind w:left="294" w:hanging="193"/>
        <w:rPr>
          <w:sz w:val="24"/>
          <w:szCs w:val="24"/>
        </w:rPr>
      </w:pPr>
      <w:r>
        <w:rPr>
          <w:sz w:val="24"/>
          <w:szCs w:val="24"/>
        </w:rPr>
        <w:t>соблюдение правил личной гигиены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работников;</w:t>
      </w:r>
    </w:p>
    <w:p w:rsidR="001C1325" w:rsidRDefault="001C1325">
      <w:pPr>
        <w:rPr>
          <w:sz w:val="24"/>
          <w:szCs w:val="24"/>
        </w:rPr>
        <w:sectPr w:rsidR="001C1325">
          <w:pgSz w:w="11910" w:h="16840"/>
          <w:pgMar w:top="1040" w:right="740" w:bottom="280" w:left="1600" w:header="720" w:footer="720" w:gutter="0"/>
          <w:cols w:space="720"/>
        </w:sectPr>
      </w:pP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88"/>
        <w:ind w:left="294" w:hanging="193"/>
        <w:rPr>
          <w:sz w:val="24"/>
          <w:szCs w:val="24"/>
        </w:rPr>
      </w:pPr>
      <w:r>
        <w:rPr>
          <w:sz w:val="24"/>
          <w:szCs w:val="24"/>
        </w:rPr>
        <w:lastRenderedPageBreak/>
        <w:t>закладка продуктов на кухне с отметкой 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журнале;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5"/>
        <w:ind w:right="635" w:firstLine="0"/>
        <w:rPr>
          <w:sz w:val="24"/>
          <w:szCs w:val="24"/>
        </w:rPr>
      </w:pPr>
      <w:r>
        <w:rPr>
          <w:sz w:val="24"/>
          <w:szCs w:val="24"/>
        </w:rPr>
        <w:t>качество доставляемых в МБОУ продуктов с отметкой в Журнале бракеража</w:t>
      </w:r>
      <w:r>
        <w:rPr>
          <w:spacing w:val="-32"/>
          <w:sz w:val="24"/>
          <w:szCs w:val="24"/>
        </w:rPr>
        <w:t xml:space="preserve"> </w:t>
      </w:r>
      <w:r>
        <w:rPr>
          <w:sz w:val="24"/>
          <w:szCs w:val="24"/>
        </w:rPr>
        <w:t>сырых продуктов;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2"/>
        <w:ind w:left="294" w:hanging="193"/>
        <w:rPr>
          <w:sz w:val="24"/>
          <w:szCs w:val="24"/>
        </w:rPr>
      </w:pPr>
      <w:r>
        <w:rPr>
          <w:sz w:val="24"/>
          <w:szCs w:val="24"/>
        </w:rPr>
        <w:t>организация их правильного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хранения;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2"/>
        <w:ind w:left="294" w:hanging="193"/>
        <w:rPr>
          <w:sz w:val="24"/>
          <w:szCs w:val="24"/>
        </w:rPr>
      </w:pPr>
      <w:r>
        <w:rPr>
          <w:sz w:val="24"/>
          <w:szCs w:val="24"/>
        </w:rPr>
        <w:t>соблюдение сроков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реализации;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4"/>
        <w:ind w:left="294" w:hanging="193"/>
        <w:rPr>
          <w:sz w:val="24"/>
          <w:szCs w:val="24"/>
        </w:rPr>
      </w:pPr>
      <w:r>
        <w:rPr>
          <w:sz w:val="24"/>
          <w:szCs w:val="24"/>
        </w:rPr>
        <w:t xml:space="preserve">составление заявок на </w:t>
      </w:r>
      <w:r>
        <w:rPr>
          <w:sz w:val="24"/>
          <w:szCs w:val="24"/>
        </w:rPr>
        <w:t>продукты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питания.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5"/>
        <w:ind w:right="625" w:firstLine="0"/>
        <w:rPr>
          <w:sz w:val="24"/>
          <w:szCs w:val="24"/>
        </w:rPr>
      </w:pPr>
      <w:r>
        <w:rPr>
          <w:sz w:val="24"/>
          <w:szCs w:val="24"/>
        </w:rPr>
        <w:t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</w:t>
      </w:r>
    </w:p>
    <w:p w:rsidR="001C1325" w:rsidRDefault="00DB24FB">
      <w:pPr>
        <w:pStyle w:val="a4"/>
        <w:numPr>
          <w:ilvl w:val="2"/>
          <w:numId w:val="1"/>
        </w:numPr>
        <w:tabs>
          <w:tab w:val="left" w:pos="703"/>
        </w:tabs>
        <w:spacing w:before="2"/>
        <w:ind w:hanging="601"/>
        <w:rPr>
          <w:sz w:val="24"/>
          <w:szCs w:val="24"/>
        </w:rPr>
      </w:pPr>
      <w:r>
        <w:rPr>
          <w:sz w:val="24"/>
          <w:szCs w:val="24"/>
        </w:rPr>
        <w:t>Повара: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0"/>
        <w:ind w:left="294" w:hanging="193"/>
        <w:rPr>
          <w:sz w:val="24"/>
          <w:szCs w:val="24"/>
        </w:rPr>
      </w:pPr>
      <w:r>
        <w:rPr>
          <w:sz w:val="24"/>
          <w:szCs w:val="24"/>
        </w:rPr>
        <w:t>качество приготовления пищи, соблюдение технологии приготовления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блюд;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5"/>
        <w:ind w:left="294" w:hanging="193"/>
        <w:rPr>
          <w:sz w:val="24"/>
          <w:szCs w:val="24"/>
        </w:rPr>
      </w:pPr>
      <w:r>
        <w:rPr>
          <w:sz w:val="24"/>
          <w:szCs w:val="24"/>
        </w:rPr>
        <w:t xml:space="preserve">отбор </w:t>
      </w:r>
      <w:r>
        <w:rPr>
          <w:sz w:val="24"/>
          <w:szCs w:val="24"/>
        </w:rPr>
        <w:t>суточной пробы готовой продукции с указанием даты приёма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пищи.</w:t>
      </w:r>
    </w:p>
    <w:p w:rsidR="001C1325" w:rsidRDefault="00DB24FB">
      <w:pPr>
        <w:pStyle w:val="a4"/>
        <w:numPr>
          <w:ilvl w:val="2"/>
          <w:numId w:val="1"/>
        </w:numPr>
        <w:tabs>
          <w:tab w:val="left" w:pos="703"/>
        </w:tabs>
        <w:spacing w:before="45"/>
        <w:ind w:hanging="601"/>
        <w:rPr>
          <w:sz w:val="24"/>
          <w:szCs w:val="24"/>
        </w:rPr>
      </w:pPr>
      <w:r>
        <w:rPr>
          <w:sz w:val="24"/>
          <w:szCs w:val="24"/>
        </w:rPr>
        <w:t>Воспитатель: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0"/>
        <w:ind w:left="294" w:hanging="193"/>
        <w:rPr>
          <w:sz w:val="24"/>
          <w:szCs w:val="24"/>
        </w:rPr>
      </w:pPr>
      <w:r>
        <w:rPr>
          <w:sz w:val="24"/>
          <w:szCs w:val="24"/>
        </w:rPr>
        <w:t>формирование культурно-гигиенических навыков у детей при приеме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пищи;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5"/>
        <w:ind w:left="294" w:hanging="193"/>
        <w:rPr>
          <w:sz w:val="24"/>
          <w:szCs w:val="24"/>
        </w:rPr>
      </w:pPr>
      <w:r>
        <w:rPr>
          <w:sz w:val="24"/>
          <w:szCs w:val="24"/>
        </w:rPr>
        <w:t>формирование представлений о правильном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питании.</w:t>
      </w:r>
    </w:p>
    <w:p w:rsidR="001C1325" w:rsidRDefault="00DB24FB">
      <w:pPr>
        <w:pStyle w:val="a4"/>
        <w:numPr>
          <w:ilvl w:val="2"/>
          <w:numId w:val="1"/>
        </w:numPr>
        <w:tabs>
          <w:tab w:val="left" w:pos="703"/>
        </w:tabs>
        <w:spacing w:before="44"/>
        <w:ind w:hanging="601"/>
        <w:rPr>
          <w:sz w:val="24"/>
          <w:szCs w:val="24"/>
        </w:rPr>
      </w:pPr>
      <w:r>
        <w:rPr>
          <w:sz w:val="24"/>
          <w:szCs w:val="24"/>
        </w:rPr>
        <w:t>Младшие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воспитатели:</w:t>
      </w:r>
    </w:p>
    <w:p w:rsidR="001C1325" w:rsidRDefault="00DB24FB">
      <w:pPr>
        <w:pStyle w:val="a4"/>
        <w:numPr>
          <w:ilvl w:val="0"/>
          <w:numId w:val="5"/>
        </w:numPr>
        <w:tabs>
          <w:tab w:val="left" w:pos="295"/>
        </w:tabs>
        <w:spacing w:before="41"/>
        <w:ind w:right="712" w:firstLine="0"/>
        <w:rPr>
          <w:sz w:val="24"/>
          <w:szCs w:val="24"/>
        </w:rPr>
      </w:pPr>
      <w:r>
        <w:rPr>
          <w:sz w:val="24"/>
          <w:szCs w:val="24"/>
        </w:rPr>
        <w:t xml:space="preserve">соблюдение санитарных правил при </w:t>
      </w:r>
      <w:r>
        <w:rPr>
          <w:sz w:val="24"/>
          <w:szCs w:val="24"/>
        </w:rPr>
        <w:t>получении и раскладки пищи в соответствии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с требованием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СанПиН.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right="541" w:firstLine="0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proofErr w:type="gramStart"/>
      <w:r>
        <w:rPr>
          <w:sz w:val="24"/>
          <w:szCs w:val="24"/>
        </w:rPr>
        <w:t>контролю за</w:t>
      </w:r>
      <w:proofErr w:type="gramEnd"/>
      <w:r>
        <w:rPr>
          <w:sz w:val="24"/>
          <w:szCs w:val="24"/>
        </w:rPr>
        <w:t xml:space="preserve"> организацией питания привлекаются представители органов самоуправления МБОУ (члены родительского комитета, представители профсоюзного комитета).</w:t>
      </w:r>
    </w:p>
    <w:p w:rsidR="001C1325" w:rsidRDefault="00DB24FB">
      <w:pPr>
        <w:pStyle w:val="1"/>
        <w:numPr>
          <w:ilvl w:val="0"/>
          <w:numId w:val="1"/>
        </w:numPr>
        <w:tabs>
          <w:tab w:val="left" w:pos="343"/>
        </w:tabs>
        <w:spacing w:before="6"/>
        <w:ind w:hanging="241"/>
      </w:pPr>
      <w:r>
        <w:t>Разграничение компетенции по вопр</w:t>
      </w:r>
      <w:r>
        <w:t>осам организации</w:t>
      </w:r>
      <w:r>
        <w:rPr>
          <w:spacing w:val="-7"/>
        </w:rPr>
        <w:t xml:space="preserve"> </w:t>
      </w:r>
      <w:r>
        <w:t>питания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36"/>
        <w:ind w:left="522" w:hanging="421"/>
        <w:rPr>
          <w:sz w:val="24"/>
          <w:szCs w:val="24"/>
        </w:rPr>
      </w:pPr>
      <w:r>
        <w:rPr>
          <w:sz w:val="24"/>
          <w:szCs w:val="24"/>
        </w:rPr>
        <w:t>Руководитель МБОУ создаёт условия для организации 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41"/>
        <w:ind w:left="522" w:hanging="421"/>
        <w:rPr>
          <w:sz w:val="24"/>
          <w:szCs w:val="24"/>
        </w:rPr>
      </w:pPr>
      <w:r>
        <w:rPr>
          <w:sz w:val="24"/>
          <w:szCs w:val="24"/>
        </w:rPr>
        <w:t>Несёт персональную ответственность за организацию питания детей 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учреждении;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40"/>
        <w:ind w:right="623" w:firstLine="0"/>
        <w:rPr>
          <w:sz w:val="24"/>
          <w:szCs w:val="24"/>
        </w:rPr>
      </w:pPr>
      <w:r>
        <w:rPr>
          <w:sz w:val="24"/>
          <w:szCs w:val="24"/>
        </w:rPr>
        <w:t>Представляет Учредителю необходимые документы по использованию денежных средств;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right="389" w:firstLine="0"/>
        <w:rPr>
          <w:sz w:val="24"/>
          <w:szCs w:val="24"/>
        </w:rPr>
      </w:pPr>
      <w:r>
        <w:rPr>
          <w:sz w:val="24"/>
          <w:szCs w:val="24"/>
        </w:rPr>
        <w:t>Распред</w:t>
      </w:r>
      <w:r>
        <w:rPr>
          <w:sz w:val="24"/>
          <w:szCs w:val="24"/>
        </w:rPr>
        <w:t>еление обязанностей по организации питания между руководителем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МБОУ, работникам пищеблока отражаются в должностной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инструкции.</w:t>
      </w:r>
    </w:p>
    <w:p w:rsidR="001C1325" w:rsidRDefault="00DB24FB">
      <w:pPr>
        <w:pStyle w:val="1"/>
        <w:numPr>
          <w:ilvl w:val="0"/>
          <w:numId w:val="1"/>
        </w:numPr>
        <w:tabs>
          <w:tab w:val="left" w:pos="343"/>
        </w:tabs>
        <w:spacing w:before="0"/>
        <w:ind w:hanging="241"/>
      </w:pPr>
      <w:r>
        <w:t>Финансирование расходов на питание детей в</w:t>
      </w:r>
      <w:r>
        <w:rPr>
          <w:spacing w:val="-5"/>
        </w:rPr>
        <w:t xml:space="preserve"> </w:t>
      </w:r>
      <w:r>
        <w:t>Организации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38"/>
        <w:ind w:left="522" w:hanging="421"/>
        <w:rPr>
          <w:sz w:val="24"/>
          <w:szCs w:val="24"/>
        </w:rPr>
      </w:pPr>
      <w:r>
        <w:rPr>
          <w:sz w:val="24"/>
          <w:szCs w:val="24"/>
        </w:rPr>
        <w:t>Финансовое обеспечение питания отнесено к компетенции руководителя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МБОУ.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42"/>
        <w:ind w:right="501" w:firstLine="0"/>
        <w:rPr>
          <w:sz w:val="24"/>
          <w:szCs w:val="24"/>
        </w:rPr>
      </w:pPr>
      <w:r>
        <w:rPr>
          <w:sz w:val="24"/>
          <w:szCs w:val="24"/>
        </w:rPr>
        <w:t xml:space="preserve">Расходы по обеспечению питания воспитанников включаются в оплату родителям, размер которой устанавливается на основании решения Исполнительного комитета </w:t>
      </w:r>
      <w:proofErr w:type="spellStart"/>
      <w:r>
        <w:rPr>
          <w:sz w:val="24"/>
          <w:szCs w:val="24"/>
        </w:rPr>
        <w:t>Нурлатского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РТ.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right="580" w:firstLine="0"/>
        <w:rPr>
          <w:sz w:val="24"/>
          <w:szCs w:val="24"/>
        </w:rPr>
      </w:pPr>
      <w:r>
        <w:rPr>
          <w:sz w:val="24"/>
          <w:szCs w:val="24"/>
        </w:rPr>
        <w:t xml:space="preserve">Начисление оплаты за питание производится централизованной </w:t>
      </w:r>
      <w:r>
        <w:rPr>
          <w:sz w:val="24"/>
          <w:szCs w:val="24"/>
        </w:rPr>
        <w:t xml:space="preserve">бухгалтерией Управления образования Исполнительного комитета </w:t>
      </w:r>
      <w:proofErr w:type="spellStart"/>
      <w:r>
        <w:rPr>
          <w:sz w:val="24"/>
          <w:szCs w:val="24"/>
        </w:rPr>
        <w:t>Нурлатского</w:t>
      </w:r>
      <w:proofErr w:type="spellEnd"/>
      <w:r>
        <w:rPr>
          <w:sz w:val="24"/>
          <w:szCs w:val="24"/>
        </w:rPr>
        <w:t xml:space="preserve"> муниципального района РТ на основании табелей посещаемости, которые заполняют педагоги. Число </w:t>
      </w:r>
      <w:proofErr w:type="spellStart"/>
      <w:r>
        <w:rPr>
          <w:sz w:val="24"/>
          <w:szCs w:val="24"/>
        </w:rPr>
        <w:t>детодней</w:t>
      </w:r>
      <w:proofErr w:type="spellEnd"/>
      <w:r>
        <w:rPr>
          <w:sz w:val="24"/>
          <w:szCs w:val="24"/>
        </w:rPr>
        <w:t xml:space="preserve"> по табелям посещаемости должно строго соответствовать числу детей, состоящих на </w:t>
      </w:r>
      <w:r>
        <w:rPr>
          <w:sz w:val="24"/>
          <w:szCs w:val="24"/>
        </w:rPr>
        <w:t>питании в меню-требовании. Бухгалтерия, сверяя данные, осуществляет контроль рационального расходования бюджетных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средств.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right="246" w:firstLine="0"/>
        <w:rPr>
          <w:sz w:val="24"/>
          <w:szCs w:val="24"/>
        </w:rPr>
      </w:pPr>
      <w:r>
        <w:rPr>
          <w:sz w:val="24"/>
          <w:szCs w:val="24"/>
        </w:rPr>
        <w:t>Расчёт финансирования расходов на питание детей в Организации осуществляется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на основании установленных норм питания и физиологически</w:t>
      </w:r>
      <w:r>
        <w:rPr>
          <w:sz w:val="24"/>
          <w:szCs w:val="24"/>
        </w:rPr>
        <w:t>х потребностей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right="394" w:firstLine="0"/>
        <w:rPr>
          <w:sz w:val="24"/>
          <w:szCs w:val="24"/>
        </w:rPr>
      </w:pPr>
      <w:r>
        <w:rPr>
          <w:sz w:val="24"/>
          <w:szCs w:val="24"/>
        </w:rPr>
        <w:t>Финансирование расходов на питание осуществляется за счёт бюджетных средств</w:t>
      </w:r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>и внебюджетных средств;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  <w:szCs w:val="24"/>
        </w:rPr>
      </w:pPr>
      <w:r>
        <w:rPr>
          <w:sz w:val="24"/>
          <w:szCs w:val="24"/>
        </w:rPr>
        <w:t>Объёмы финансирования расходов на организацию питания на</w:t>
      </w:r>
      <w:r>
        <w:rPr>
          <w:spacing w:val="-1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очередной</w:t>
      </w:r>
      <w:proofErr w:type="gramEnd"/>
    </w:p>
    <w:p w:rsidR="001C1325" w:rsidRDefault="00DB24FB">
      <w:pPr>
        <w:pStyle w:val="a3"/>
        <w:spacing w:before="39"/>
      </w:pPr>
      <w:r>
        <w:t xml:space="preserve">финансовый год устанавливаются с учётом прогноза численности детей </w:t>
      </w:r>
      <w:r>
        <w:t>в МБОУ.</w:t>
      </w:r>
    </w:p>
    <w:p w:rsidR="001C1325" w:rsidRDefault="001C1325">
      <w:pPr>
        <w:rPr>
          <w:sz w:val="24"/>
          <w:szCs w:val="24"/>
        </w:rPr>
        <w:sectPr w:rsidR="001C1325">
          <w:pgSz w:w="11910" w:h="16840"/>
          <w:pgMar w:top="1020" w:right="740" w:bottom="280" w:left="1600" w:header="720" w:footer="720" w:gutter="0"/>
          <w:cols w:space="720"/>
        </w:sectPr>
      </w:pPr>
    </w:p>
    <w:p w:rsidR="001C1325" w:rsidRDefault="00DB24FB">
      <w:pPr>
        <w:pStyle w:val="1"/>
        <w:numPr>
          <w:ilvl w:val="0"/>
          <w:numId w:val="1"/>
        </w:numPr>
        <w:tabs>
          <w:tab w:val="left" w:pos="284"/>
        </w:tabs>
        <w:ind w:left="283" w:hanging="182"/>
      </w:pPr>
      <w:r>
        <w:lastRenderedPageBreak/>
        <w:t>Делопроизводство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39"/>
        <w:ind w:left="522" w:hanging="421"/>
        <w:rPr>
          <w:sz w:val="24"/>
          <w:szCs w:val="24"/>
        </w:rPr>
      </w:pPr>
      <w:r>
        <w:rPr>
          <w:sz w:val="24"/>
          <w:szCs w:val="24"/>
        </w:rPr>
        <w:t>Журнал «Бракераж сырой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продукции».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41"/>
        <w:ind w:left="522" w:hanging="421"/>
        <w:rPr>
          <w:sz w:val="24"/>
          <w:szCs w:val="24"/>
        </w:rPr>
      </w:pPr>
      <w:r>
        <w:rPr>
          <w:sz w:val="24"/>
          <w:szCs w:val="24"/>
        </w:rPr>
        <w:t>Журнал «Бракераж готовой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продукции».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523"/>
        </w:tabs>
        <w:spacing w:before="41"/>
        <w:ind w:left="522" w:hanging="421"/>
        <w:rPr>
          <w:sz w:val="24"/>
          <w:szCs w:val="24"/>
        </w:rPr>
      </w:pPr>
      <w:r>
        <w:rPr>
          <w:sz w:val="24"/>
          <w:szCs w:val="24"/>
        </w:rPr>
        <w:t>Журнал учета витаминизации блюд.</w:t>
      </w:r>
    </w:p>
    <w:p w:rsidR="001C1325" w:rsidRDefault="00DB24FB">
      <w:pPr>
        <w:pStyle w:val="a4"/>
        <w:numPr>
          <w:ilvl w:val="1"/>
          <w:numId w:val="1"/>
        </w:numPr>
        <w:tabs>
          <w:tab w:val="left" w:pos="464"/>
        </w:tabs>
        <w:spacing w:before="41"/>
        <w:ind w:left="463" w:hanging="362"/>
        <w:rPr>
          <w:sz w:val="24"/>
          <w:szCs w:val="24"/>
        </w:rPr>
      </w:pPr>
      <w:r>
        <w:rPr>
          <w:sz w:val="24"/>
          <w:szCs w:val="24"/>
        </w:rPr>
        <w:t>Журнал «Накопительная ведомость расхода продуктов питания».</w:t>
      </w:r>
    </w:p>
    <w:p w:rsidR="001C1325" w:rsidRDefault="00DB24FB">
      <w:pPr>
        <w:pStyle w:val="1"/>
        <w:numPr>
          <w:ilvl w:val="0"/>
          <w:numId w:val="1"/>
        </w:numPr>
        <w:tabs>
          <w:tab w:val="left" w:pos="463"/>
        </w:tabs>
        <w:spacing w:before="48"/>
        <w:ind w:left="462" w:hanging="361"/>
      </w:pPr>
      <w:r>
        <w:t>Порядок утверждения и внесения изменений в</w:t>
      </w:r>
      <w:r>
        <w:rPr>
          <w:spacing w:val="-4"/>
        </w:rPr>
        <w:t xml:space="preserve"> </w:t>
      </w:r>
      <w:r>
        <w:t>Положение</w:t>
      </w:r>
    </w:p>
    <w:p w:rsidR="001C1325" w:rsidRDefault="00DB24FB">
      <w:pPr>
        <w:pStyle w:val="a4"/>
        <w:numPr>
          <w:ilvl w:val="1"/>
          <w:numId w:val="6"/>
        </w:numPr>
        <w:tabs>
          <w:tab w:val="left" w:pos="583"/>
        </w:tabs>
        <w:spacing w:before="36"/>
        <w:ind w:hanging="481"/>
        <w:rPr>
          <w:sz w:val="24"/>
          <w:szCs w:val="24"/>
        </w:rPr>
      </w:pPr>
      <w:r>
        <w:rPr>
          <w:sz w:val="24"/>
          <w:szCs w:val="24"/>
        </w:rPr>
        <w:t>Настоящее Положение утверждается приказом руководителя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МБОУ.</w:t>
      </w:r>
    </w:p>
    <w:p w:rsidR="001C1325" w:rsidRDefault="00DB24FB">
      <w:pPr>
        <w:pStyle w:val="a4"/>
        <w:numPr>
          <w:ilvl w:val="1"/>
          <w:numId w:val="6"/>
        </w:numPr>
        <w:tabs>
          <w:tab w:val="left" w:pos="583"/>
        </w:tabs>
        <w:spacing w:before="40"/>
        <w:ind w:left="102" w:right="455" w:firstLine="0"/>
        <w:rPr>
          <w:sz w:val="24"/>
          <w:szCs w:val="24"/>
        </w:rPr>
      </w:pPr>
      <w:r>
        <w:rPr>
          <w:sz w:val="24"/>
          <w:szCs w:val="24"/>
        </w:rPr>
        <w:t>Изменения и дополнения в настоящее положение вносятся приказом руководителя МБОУ.</w:t>
      </w:r>
    </w:p>
    <w:p w:rsidR="001C1325" w:rsidRDefault="00DB24FB">
      <w:pPr>
        <w:pStyle w:val="a3"/>
        <w:spacing w:before="2"/>
      </w:pPr>
      <w:r>
        <w:t>10.3.Настооящее положение действительно до утверждения нового</w:t>
      </w:r>
      <w:r>
        <w:t>.</w:t>
      </w:r>
    </w:p>
    <w:sectPr w:rsidR="001C132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numFmt w:val="bullet"/>
      <w:lvlText w:val=""/>
      <w:lvlJc w:val="left"/>
      <w:pPr>
        <w:ind w:left="1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046" w:hanging="192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993" w:hanging="1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1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1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1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1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1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192"/>
      </w:pPr>
      <w:rPr>
        <w:rFonts w:hint="default"/>
        <w:lang w:val="ru-RU" w:eastAsia="ru-RU" w:bidi="ru-RU"/>
      </w:rPr>
    </w:lvl>
  </w:abstractNum>
  <w:abstractNum w:abstractNumId="1">
    <w:nsid w:val="BF205925"/>
    <w:multiLevelType w:val="multilevel"/>
    <w:tmpl w:val="BF205925"/>
    <w:lvl w:ilvl="0">
      <w:start w:val="4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7" w:hanging="420"/>
      </w:pPr>
      <w:rPr>
        <w:rFonts w:hint="default"/>
        <w:lang w:val="ru-RU" w:eastAsia="ru-RU" w:bidi="ru-RU"/>
      </w:rPr>
    </w:lvl>
  </w:abstractNum>
  <w:abstractNum w:abstractNumId="2">
    <w:nsid w:val="CF092B84"/>
    <w:multiLevelType w:val="multilevel"/>
    <w:tmpl w:val="CF092B84"/>
    <w:lvl w:ilvl="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046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993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140"/>
      </w:pPr>
      <w:rPr>
        <w:rFonts w:hint="default"/>
        <w:lang w:val="ru-RU" w:eastAsia="ru-RU" w:bidi="ru-RU"/>
      </w:r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70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6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499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6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33" w:hanging="600"/>
      </w:pPr>
      <w:rPr>
        <w:rFonts w:hint="default"/>
        <w:lang w:val="ru-RU" w:eastAsia="ru-RU" w:bidi="ru-RU"/>
      </w:rPr>
    </w:lvl>
  </w:abstractNum>
  <w:abstractNum w:abstractNumId="4">
    <w:nsid w:val="03D62ECE"/>
    <w:multiLevelType w:val="multilevel"/>
    <w:tmpl w:val="03D62ECE"/>
    <w:lvl w:ilvl="0">
      <w:start w:val="10"/>
      <w:numFmt w:val="decimal"/>
      <w:lvlText w:val="%1"/>
      <w:lvlJc w:val="left"/>
      <w:pPr>
        <w:ind w:left="582" w:hanging="48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82" w:hanging="48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7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5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74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3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1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70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9" w:hanging="480"/>
      </w:pPr>
      <w:rPr>
        <w:rFonts w:hint="default"/>
        <w:lang w:val="ru-RU" w:eastAsia="ru-RU" w:bidi="ru-RU"/>
      </w:rPr>
    </w:lvl>
  </w:abstractNum>
  <w:abstractNum w:abstractNumId="5">
    <w:nsid w:val="59ADCABA"/>
    <w:multiLevelType w:val="multilevel"/>
    <w:tmpl w:val="59ADCABA"/>
    <w:lvl w:ilvl="0">
      <w:start w:val="3"/>
      <w:numFmt w:val="decimal"/>
      <w:lvlText w:val="%1"/>
      <w:lvlJc w:val="left"/>
      <w:pPr>
        <w:ind w:left="102" w:hanging="540"/>
        <w:jc w:val="left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02" w:hanging="5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C1325"/>
    <w:rsid w:val="001C1325"/>
    <w:rsid w:val="00DB24FB"/>
    <w:rsid w:val="11ED2320"/>
    <w:rsid w:val="51185BA4"/>
    <w:rsid w:val="61D90458"/>
    <w:rsid w:val="6DA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pPr>
      <w:spacing w:before="73"/>
      <w:ind w:left="3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DB24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B24FB"/>
    <w:rPr>
      <w:rFonts w:ascii="Tahoma" w:hAnsi="Tahoma" w:cs="Tahoma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1252</Words>
  <Characters>7138</Characters>
  <Application>Microsoft Office Word</Application>
  <DocSecurity>0</DocSecurity>
  <Lines>59</Lines>
  <Paragraphs>16</Paragraphs>
  <ScaleCrop>false</ScaleCrop>
  <Company/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baza9</cp:lastModifiedBy>
  <cp:revision>3</cp:revision>
  <cp:lastPrinted>2021-02-15T06:38:00Z</cp:lastPrinted>
  <dcterms:created xsi:type="dcterms:W3CDTF">2021-02-11T17:30:00Z</dcterms:created>
  <dcterms:modified xsi:type="dcterms:W3CDTF">2021-02-15T08:48:00Z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2021-02-11T00:00:00Z</vt:filetime>
  </property>
  <property fmtid="{D5CDD505-2E9C-101B-9397-08002B2CF9AE}" pid="5" name="KSOProductBuildVer">
    <vt:lpwstr>1049-10.2.0.7646</vt:lpwstr>
  </property>
</Properties>
</file>